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both"/>
        <w:textAlignment w:val="auto"/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 w:ascii="方正黑体_GBK" w:hAnsi="方正黑体_GBK" w:eastAsia="方正黑体_GBK" w:cs="方正黑体_GBK"/>
          <w:color w:val="auto"/>
          <w:spacing w:val="15"/>
          <w:kern w:val="0"/>
          <w:sz w:val="32"/>
          <w:szCs w:val="32"/>
          <w:highlight w:val="none"/>
          <w:shd w:val="clear" w:color="auto" w:fill="FFFFFF"/>
          <w:lang w:val="en-US" w:eastAsia="zh-CN" w:bidi="ar-SA"/>
        </w:rPr>
        <w:t>附件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Autospacing="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Times New Roman" w:hAnsi="Times New Roman" w:eastAsia="方正小标宋_GBK" w:cs="Times New Roman"/>
          <w:color w:val="auto"/>
          <w:spacing w:val="15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方正小标宋_GBK" w:cs="Times New Roman"/>
          <w:color w:val="auto"/>
          <w:spacing w:val="15"/>
          <w:sz w:val="36"/>
          <w:szCs w:val="36"/>
          <w:highlight w:val="none"/>
          <w:shd w:val="clear" w:color="auto" w:fill="FFFFFF"/>
          <w:lang w:val="en-US" w:eastAsia="zh-CN"/>
        </w:rPr>
        <w:t>玉溪市广播电视和网络视听监测中心</w:t>
      </w:r>
    </w:p>
    <w:p>
      <w:pPr>
        <w:pStyle w:val="2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Autospacing="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/>
        </w:rPr>
      </w:pPr>
      <w:r>
        <w:rPr>
          <w:rFonts w:hint="eastAsia" w:ascii="Times New Roman" w:hAnsi="Times New Roman" w:eastAsia="方正小标宋_GBK" w:cs="Times New Roman"/>
          <w:color w:val="auto"/>
          <w:spacing w:val="15"/>
          <w:sz w:val="36"/>
          <w:szCs w:val="36"/>
          <w:highlight w:val="none"/>
          <w:shd w:val="clear" w:color="auto" w:fill="FFFFFF"/>
          <w:lang w:val="en-US" w:eastAsia="zh-CN"/>
        </w:rPr>
        <w:t>城镇</w:t>
      </w:r>
      <w:r>
        <w:rPr>
          <w:rFonts w:hint="default" w:ascii="Times New Roman" w:hAnsi="Times New Roman" w:eastAsia="方正小标宋_GBK" w:cs="Times New Roman"/>
          <w:color w:val="auto"/>
          <w:spacing w:val="15"/>
          <w:sz w:val="36"/>
          <w:szCs w:val="36"/>
          <w:highlight w:val="none"/>
          <w:shd w:val="clear" w:color="auto" w:fill="FFFFFF"/>
        </w:rPr>
        <w:t>公益性岗位报名表</w:t>
      </w:r>
    </w:p>
    <w:tbl>
      <w:tblPr>
        <w:tblStyle w:val="35"/>
        <w:tblpPr w:leftFromText="180" w:rightFromText="180" w:vertAnchor="text" w:tblpXSpec="center" w:tblpY="1"/>
        <w:tblOverlap w:val="never"/>
        <w:tblW w:w="9225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3"/>
        <w:gridCol w:w="588"/>
        <w:gridCol w:w="830"/>
        <w:gridCol w:w="1701"/>
        <w:gridCol w:w="1221"/>
        <w:gridCol w:w="1602"/>
        <w:gridCol w:w="991"/>
        <w:gridCol w:w="159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9" w:hRule="exact"/>
          <w:jc w:val="center"/>
        </w:trPr>
        <w:tc>
          <w:tcPr>
            <w:tcW w:w="1281" w:type="dxa"/>
            <w:gridSpan w:val="2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楷体_GBK" w:hAnsi="方正楷体_GBK" w:eastAsia="方正楷体_GBK" w:cs="方正楷体_GBK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方正楷体_GBK" w:hAnsi="方正楷体_GBK" w:eastAsia="方正楷体_GBK" w:cs="方正楷体_GBK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填表日期：</w:t>
            </w:r>
          </w:p>
        </w:tc>
        <w:tc>
          <w:tcPr>
            <w:tcW w:w="7944" w:type="dxa"/>
            <w:gridSpan w:val="6"/>
            <w:tcBorders>
              <w:top w:val="nil"/>
              <w:left w:val="nil"/>
              <w:bottom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left"/>
              <w:rPr>
                <w:rFonts w:hint="eastAsia" w:ascii="方正楷体_GBK" w:hAnsi="方正楷体_GBK" w:eastAsia="方正楷体_GBK" w:cs="方正楷体_GBK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楷体_GBK" w:cs="Times New Roman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　　　　</w:t>
            </w:r>
            <w:r>
              <w:rPr>
                <w:rFonts w:hint="eastAsia" w:ascii="方正楷体_GBK" w:hAnsi="方正楷体_GBK" w:eastAsia="方正楷体_GBK" w:cs="方正楷体_GBK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年</w:t>
            </w:r>
            <w:r>
              <w:rPr>
                <w:rFonts w:hint="default" w:ascii="Times New Roman" w:hAnsi="Times New Roman" w:eastAsia="方正楷体_GBK" w:cs="Times New Roman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 xml:space="preserve">　　 </w:t>
            </w:r>
            <w:r>
              <w:rPr>
                <w:rFonts w:hint="eastAsia" w:ascii="方正楷体_GBK" w:hAnsi="方正楷体_GBK" w:eastAsia="方正楷体_GBK" w:cs="方正楷体_GBK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月</w:t>
            </w:r>
            <w:r>
              <w:rPr>
                <w:rFonts w:hint="default" w:ascii="Times New Roman" w:hAnsi="Times New Roman" w:eastAsia="方正楷体_GBK" w:cs="Times New Roman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 xml:space="preserve">　　 </w:t>
            </w:r>
            <w:r>
              <w:rPr>
                <w:rFonts w:hint="eastAsia" w:ascii="方正楷体_GBK" w:hAnsi="方正楷体_GBK" w:eastAsia="方正楷体_GBK" w:cs="方正楷体_GBK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日</w:t>
            </w:r>
          </w:p>
        </w:tc>
      </w:tr>
      <w:tr>
        <w:trPr>
          <w:cantSplit/>
          <w:trHeight w:val="567" w:hRule="exact"/>
          <w:jc w:val="center"/>
        </w:trPr>
        <w:tc>
          <w:tcPr>
            <w:tcW w:w="9225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4"/>
                <w:szCs w:val="21"/>
                <w:highlight w:val="none"/>
                <w:vertAlign w:val="baseline"/>
                <w:lang w:val="en-US" w:eastAsia="zh-CN"/>
              </w:rPr>
              <w:t>基本情况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exact"/>
          <w:jc w:val="center"/>
        </w:trPr>
        <w:tc>
          <w:tcPr>
            <w:tcW w:w="1281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pacing w:val="480"/>
                <w:kern w:val="0"/>
                <w:sz w:val="24"/>
                <w:szCs w:val="24"/>
                <w:highlight w:val="none"/>
                <w:fitText w:val="960" w:id="1798971338"/>
              </w:rPr>
              <w:t>姓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pacing w:val="0"/>
                <w:kern w:val="0"/>
                <w:sz w:val="24"/>
                <w:szCs w:val="24"/>
                <w:highlight w:val="none"/>
                <w:fitText w:val="960" w:id="1798971338"/>
              </w:rPr>
              <w:t>名</w:t>
            </w:r>
          </w:p>
        </w:tc>
        <w:tc>
          <w:tcPr>
            <w:tcW w:w="2531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left"/>
              <w:rPr>
                <w:rFonts w:hint="default" w:ascii="方正仿宋_GBK" w:hAnsi="方正仿宋_GBK" w:eastAsia="方正仿宋_GBK" w:cs="方正仿宋_GBK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22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联系电话</w:t>
            </w:r>
          </w:p>
        </w:tc>
        <w:tc>
          <w:tcPr>
            <w:tcW w:w="2593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left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59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</w:rPr>
            </w:pPr>
          </w:p>
        </w:tc>
      </w:tr>
      <w:tr>
        <w:trPr>
          <w:cantSplit/>
          <w:trHeight w:val="454" w:hRule="exact"/>
          <w:jc w:val="center"/>
        </w:trPr>
        <w:tc>
          <w:tcPr>
            <w:tcW w:w="1281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pacing w:val="480"/>
                <w:kern w:val="0"/>
                <w:sz w:val="24"/>
                <w:szCs w:val="24"/>
                <w:highlight w:val="none"/>
                <w:fitText w:val="960" w:id="825235106"/>
              </w:rPr>
              <w:t>性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pacing w:val="0"/>
                <w:kern w:val="0"/>
                <w:sz w:val="24"/>
                <w:szCs w:val="24"/>
                <w:highlight w:val="none"/>
                <w:fitText w:val="960" w:id="825235106"/>
              </w:rPr>
              <w:t>别</w:t>
            </w:r>
          </w:p>
        </w:tc>
        <w:tc>
          <w:tcPr>
            <w:tcW w:w="2531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left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2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pacing w:val="480"/>
                <w:kern w:val="0"/>
                <w:sz w:val="24"/>
                <w:szCs w:val="24"/>
                <w:highlight w:val="none"/>
                <w:fitText w:val="960" w:id="1318746469"/>
                <w:lang w:eastAsia="zh-CN"/>
              </w:rPr>
              <w:t>民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pacing w:val="0"/>
                <w:kern w:val="0"/>
                <w:sz w:val="24"/>
                <w:szCs w:val="24"/>
                <w:highlight w:val="none"/>
                <w:fitText w:val="960" w:id="1318746469"/>
                <w:lang w:eastAsia="zh-CN"/>
              </w:rPr>
              <w:t>族</w:t>
            </w:r>
          </w:p>
        </w:tc>
        <w:tc>
          <w:tcPr>
            <w:tcW w:w="2593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left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5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exact"/>
          <w:jc w:val="center"/>
        </w:trPr>
        <w:tc>
          <w:tcPr>
            <w:tcW w:w="1281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政治面貌</w:t>
            </w:r>
          </w:p>
        </w:tc>
        <w:tc>
          <w:tcPr>
            <w:tcW w:w="2531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left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highlight w:val="none"/>
                <w:lang w:val="en" w:eastAsia="zh-CN" w:bidi="ar-SA"/>
              </w:rPr>
            </w:pPr>
          </w:p>
        </w:tc>
        <w:tc>
          <w:tcPr>
            <w:tcW w:w="122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pacing w:val="480"/>
                <w:kern w:val="0"/>
                <w:sz w:val="24"/>
                <w:szCs w:val="24"/>
                <w:highlight w:val="none"/>
                <w:fitText w:val="960" w:id="1069819183"/>
                <w:lang w:eastAsia="zh-CN"/>
              </w:rPr>
              <w:t>年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pacing w:val="0"/>
                <w:kern w:val="0"/>
                <w:sz w:val="24"/>
                <w:szCs w:val="24"/>
                <w:highlight w:val="none"/>
                <w:fitText w:val="960" w:id="1069819183"/>
                <w:lang w:eastAsia="zh-CN"/>
              </w:rPr>
              <w:t>龄</w:t>
            </w:r>
          </w:p>
        </w:tc>
        <w:tc>
          <w:tcPr>
            <w:tcW w:w="2593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left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5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</w:rPr>
            </w:pPr>
          </w:p>
        </w:tc>
      </w:tr>
      <w:tr>
        <w:trPr>
          <w:cantSplit/>
          <w:trHeight w:val="454" w:hRule="exact"/>
          <w:jc w:val="center"/>
        </w:trPr>
        <w:tc>
          <w:tcPr>
            <w:tcW w:w="1281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身份证号</w:t>
            </w:r>
          </w:p>
        </w:tc>
        <w:tc>
          <w:tcPr>
            <w:tcW w:w="2531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left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22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文化程度</w:t>
            </w:r>
          </w:p>
        </w:tc>
        <w:tc>
          <w:tcPr>
            <w:tcW w:w="2593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left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5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exact"/>
          <w:jc w:val="center"/>
        </w:trPr>
        <w:tc>
          <w:tcPr>
            <w:tcW w:w="1281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4"/>
                <w:szCs w:val="24"/>
                <w:highlight w:val="none"/>
              </w:rPr>
              <w:t>毕业院校</w:t>
            </w:r>
          </w:p>
        </w:tc>
        <w:tc>
          <w:tcPr>
            <w:tcW w:w="2531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left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2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pacing w:val="480"/>
                <w:kern w:val="0"/>
                <w:sz w:val="24"/>
                <w:szCs w:val="24"/>
                <w:highlight w:val="none"/>
                <w:fitText w:val="960" w:id="2093183541"/>
                <w:lang w:eastAsia="zh-CN"/>
              </w:rPr>
              <w:t>专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pacing w:val="0"/>
                <w:kern w:val="0"/>
                <w:sz w:val="24"/>
                <w:szCs w:val="24"/>
                <w:highlight w:val="none"/>
                <w:fitText w:val="960" w:id="2093183541"/>
                <w:lang w:eastAsia="zh-CN"/>
              </w:rPr>
              <w:t>业</w:t>
            </w:r>
          </w:p>
        </w:tc>
        <w:tc>
          <w:tcPr>
            <w:tcW w:w="2593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left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5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</w:rPr>
            </w:pPr>
          </w:p>
        </w:tc>
      </w:tr>
      <w:tr>
        <w:trPr>
          <w:cantSplit/>
          <w:trHeight w:val="454" w:hRule="exact"/>
          <w:jc w:val="center"/>
        </w:trPr>
        <w:tc>
          <w:tcPr>
            <w:tcW w:w="1281" w:type="dxa"/>
            <w:gridSpan w:val="2"/>
            <w:tcBorders>
              <w:top w:val="nil"/>
              <w:left w:val="single" w:color="000000" w:sz="6" w:space="0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pacing w:val="60"/>
                <w:kern w:val="0"/>
                <w:sz w:val="24"/>
                <w:szCs w:val="24"/>
                <w:highlight w:val="none"/>
                <w:fitText w:val="960" w:id="2130320379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pacing w:val="1"/>
                <w:w w:val="80"/>
                <w:kern w:val="0"/>
                <w:sz w:val="24"/>
                <w:szCs w:val="24"/>
                <w:highlight w:val="none"/>
                <w:fitText w:val="960" w:id="1121140260"/>
                <w:lang w:val="en-US" w:eastAsia="zh-CN" w:bidi="ar-SA"/>
              </w:rPr>
              <w:t>户籍所在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pacing w:val="0"/>
                <w:w w:val="80"/>
                <w:kern w:val="0"/>
                <w:sz w:val="24"/>
                <w:szCs w:val="24"/>
                <w:highlight w:val="none"/>
                <w:fitText w:val="960" w:id="1121140260"/>
                <w:lang w:val="en-US" w:eastAsia="zh-CN" w:bidi="ar-SA"/>
              </w:rPr>
              <w:t>地</w:t>
            </w:r>
          </w:p>
        </w:tc>
        <w:tc>
          <w:tcPr>
            <w:tcW w:w="7944" w:type="dxa"/>
            <w:gridSpan w:val="6"/>
            <w:tcBorders>
              <w:top w:val="nil"/>
              <w:left w:val="nil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ind w:firstLine="240" w:firstLineChars="100"/>
              <w:jc w:val="left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　　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省（区、市）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　　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市（州）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　　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县（市、区）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exact"/>
          <w:jc w:val="center"/>
        </w:trPr>
        <w:tc>
          <w:tcPr>
            <w:tcW w:w="1281" w:type="dxa"/>
            <w:gridSpan w:val="2"/>
            <w:tcBorders>
              <w:top w:val="nil"/>
              <w:left w:val="single" w:color="000000" w:sz="6" w:space="0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pacing w:val="120"/>
                <w:kern w:val="0"/>
                <w:sz w:val="24"/>
                <w:szCs w:val="24"/>
                <w:highlight w:val="none"/>
                <w:fitText w:val="960" w:id="28661377"/>
                <w:lang w:eastAsia="zh-CN"/>
              </w:rPr>
              <w:t>现住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pacing w:val="0"/>
                <w:kern w:val="0"/>
                <w:sz w:val="24"/>
                <w:szCs w:val="24"/>
                <w:highlight w:val="none"/>
                <w:fitText w:val="960" w:id="28661377"/>
                <w:lang w:eastAsia="zh-CN"/>
              </w:rPr>
              <w:t>址</w:t>
            </w:r>
          </w:p>
        </w:tc>
        <w:tc>
          <w:tcPr>
            <w:tcW w:w="7944" w:type="dxa"/>
            <w:gridSpan w:val="6"/>
            <w:tcBorders>
              <w:top w:val="nil"/>
              <w:left w:val="nil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exact"/>
          <w:jc w:val="center"/>
        </w:trPr>
        <w:tc>
          <w:tcPr>
            <w:tcW w:w="69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  <w:t>家庭</w:t>
            </w:r>
          </w:p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  <w:t>主要</w:t>
            </w:r>
          </w:p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  <w:t>成员</w:t>
            </w: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称谓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姓名</w:t>
            </w:r>
          </w:p>
        </w:tc>
        <w:tc>
          <w:tcPr>
            <w:tcW w:w="3814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现在何处工作任何职</w:t>
            </w:r>
          </w:p>
        </w:tc>
        <w:tc>
          <w:tcPr>
            <w:tcW w:w="159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联系电话</w:t>
            </w:r>
          </w:p>
        </w:tc>
      </w:tr>
      <w:tr>
        <w:trPr>
          <w:cantSplit/>
          <w:trHeight w:val="454" w:hRule="exact"/>
          <w:jc w:val="center"/>
        </w:trPr>
        <w:tc>
          <w:tcPr>
            <w:tcW w:w="69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3814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exact"/>
          <w:jc w:val="center"/>
        </w:trPr>
        <w:tc>
          <w:tcPr>
            <w:tcW w:w="69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3814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</w:tr>
      <w:tr>
        <w:trPr>
          <w:cantSplit/>
          <w:trHeight w:val="454" w:hRule="exact"/>
          <w:jc w:val="center"/>
        </w:trPr>
        <w:tc>
          <w:tcPr>
            <w:tcW w:w="6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814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exact"/>
          <w:jc w:val="center"/>
        </w:trPr>
        <w:tc>
          <w:tcPr>
            <w:tcW w:w="6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814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rPr>
          <w:cantSplit/>
          <w:trHeight w:val="454" w:hRule="exact"/>
          <w:jc w:val="center"/>
        </w:trPr>
        <w:tc>
          <w:tcPr>
            <w:tcW w:w="69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  <w:t>教育</w:t>
            </w:r>
          </w:p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  <w:t>经历</w:t>
            </w:r>
          </w:p>
        </w:tc>
        <w:tc>
          <w:tcPr>
            <w:tcW w:w="3119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起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止年月</w:t>
            </w:r>
          </w:p>
        </w:tc>
        <w:tc>
          <w:tcPr>
            <w:tcW w:w="3814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学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校</w:t>
            </w:r>
          </w:p>
        </w:tc>
        <w:tc>
          <w:tcPr>
            <w:tcW w:w="159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专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exact"/>
          <w:jc w:val="center"/>
        </w:trPr>
        <w:tc>
          <w:tcPr>
            <w:tcW w:w="69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119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3814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exact"/>
          <w:jc w:val="center"/>
        </w:trPr>
        <w:tc>
          <w:tcPr>
            <w:tcW w:w="69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119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814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exact"/>
          <w:jc w:val="center"/>
        </w:trPr>
        <w:tc>
          <w:tcPr>
            <w:tcW w:w="6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119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814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</w:p>
        </w:tc>
      </w:tr>
      <w:tr>
        <w:trPr>
          <w:cantSplit/>
          <w:trHeight w:val="454" w:hRule="exact"/>
          <w:jc w:val="center"/>
        </w:trPr>
        <w:tc>
          <w:tcPr>
            <w:tcW w:w="6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1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814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exact"/>
          <w:jc w:val="center"/>
        </w:trPr>
        <w:tc>
          <w:tcPr>
            <w:tcW w:w="69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  <w:t>工</w:t>
            </w:r>
          </w:p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  <w:t>作</w:t>
            </w:r>
          </w:p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  <w:t>经</w:t>
            </w:r>
          </w:p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  <w:t>历</w:t>
            </w:r>
          </w:p>
        </w:tc>
        <w:tc>
          <w:tcPr>
            <w:tcW w:w="31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起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止年月</w:t>
            </w:r>
          </w:p>
        </w:tc>
        <w:tc>
          <w:tcPr>
            <w:tcW w:w="2823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单位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名称</w:t>
            </w:r>
          </w:p>
        </w:tc>
        <w:tc>
          <w:tcPr>
            <w:tcW w:w="991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  <w:t>岗位</w:t>
            </w:r>
          </w:p>
        </w:tc>
        <w:tc>
          <w:tcPr>
            <w:tcW w:w="159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离职原因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exact"/>
          <w:jc w:val="center"/>
        </w:trPr>
        <w:tc>
          <w:tcPr>
            <w:tcW w:w="69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1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823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exact"/>
          <w:jc w:val="center"/>
        </w:trPr>
        <w:tc>
          <w:tcPr>
            <w:tcW w:w="6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1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823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exact"/>
          <w:jc w:val="center"/>
        </w:trPr>
        <w:tc>
          <w:tcPr>
            <w:tcW w:w="6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1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823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exact"/>
          <w:jc w:val="center"/>
        </w:trPr>
        <w:tc>
          <w:tcPr>
            <w:tcW w:w="6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1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823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</w:tbl>
    <w:p>
      <w:pPr>
        <w:rPr>
          <w:color w:val="auto"/>
          <w:highlight w:val="none"/>
        </w:rPr>
      </w:pPr>
      <w:r>
        <w:rPr>
          <w:color w:val="auto"/>
          <w:highlight w:val="none"/>
        </w:rPr>
        <w:br w:type="page"/>
      </w:r>
    </w:p>
    <w:tbl>
      <w:tblPr>
        <w:tblStyle w:val="35"/>
        <w:tblpPr w:leftFromText="180" w:rightFromText="180" w:vertAnchor="text" w:tblpXSpec="center" w:tblpY="1"/>
        <w:tblOverlap w:val="never"/>
        <w:tblW w:w="9225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1"/>
        <w:gridCol w:w="1501"/>
        <w:gridCol w:w="202"/>
        <w:gridCol w:w="1164"/>
        <w:gridCol w:w="5077"/>
      </w:tblGrid>
      <w:tr>
        <w:trPr>
          <w:cantSplit/>
          <w:trHeight w:val="397" w:hRule="exact"/>
          <w:jc w:val="center"/>
        </w:trPr>
        <w:tc>
          <w:tcPr>
            <w:tcW w:w="9225" w:type="dxa"/>
            <w:gridSpan w:val="5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4"/>
                <w:szCs w:val="21"/>
                <w:highlight w:val="none"/>
                <w:vertAlign w:val="baseline"/>
                <w:lang w:val="en-US" w:eastAsia="zh-CN"/>
              </w:rPr>
              <w:t>就业援助对象认定情况</w:t>
            </w:r>
          </w:p>
        </w:tc>
      </w:tr>
      <w:tr>
        <w:trPr>
          <w:cantSplit/>
          <w:trHeight w:val="2041" w:hRule="exact"/>
          <w:jc w:val="center"/>
        </w:trPr>
        <w:tc>
          <w:tcPr>
            <w:tcW w:w="1281" w:type="dxa"/>
            <w:tcBorders>
              <w:top w:val="nil"/>
              <w:left w:val="single" w:color="000000" w:sz="6" w:space="0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1"/>
                <w:highlight w:val="none"/>
                <w:vertAlign w:val="baseline"/>
                <w:lang w:val="en-US" w:eastAsia="zh-CN"/>
              </w:rPr>
              <w:t>就业困难</w:t>
            </w:r>
          </w:p>
          <w:p>
            <w:pPr>
              <w:pStyle w:val="3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1"/>
                <w:highlight w:val="none"/>
                <w:vertAlign w:val="baseline"/>
                <w:lang w:val="en-US" w:eastAsia="zh-CN"/>
              </w:rPr>
              <w:t>人员认定</w:t>
            </w:r>
          </w:p>
          <w:p>
            <w:pPr>
              <w:pStyle w:val="3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left="0" w:leftChars="0" w:right="0" w:rightChars="0"/>
              <w:jc w:val="center"/>
              <w:textAlignment w:val="center"/>
              <w:rPr>
                <w:rFonts w:hint="eastAsia" w:ascii="CESI宋体-GB2312" w:hAnsi="CESI宋体-GB2312" w:eastAsia="CESI宋体-GB2312" w:cs="CESI宋体-GB2312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1"/>
                <w:highlight w:val="none"/>
                <w:vertAlign w:val="baseline"/>
                <w:lang w:val="en-US" w:eastAsia="zh-CN"/>
              </w:rPr>
              <w:t>类别</w:t>
            </w:r>
          </w:p>
        </w:tc>
        <w:tc>
          <w:tcPr>
            <w:tcW w:w="7944" w:type="dxa"/>
            <w:gridSpan w:val="4"/>
            <w:tcBorders>
              <w:top w:val="nil"/>
              <w:left w:val="nil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88" w:lineRule="auto"/>
              <w:ind w:left="0" w:right="0" w:firstLine="240" w:firstLineChars="100"/>
              <w:jc w:val="both"/>
              <w:textAlignment w:val="auto"/>
              <w:outlineLvl w:val="9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零就业家庭成员   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0" r="0" b="0"/>
                      <wp:docPr id="15" name="矩形 15"/>
                      <wp:cNvGraphicFramePr>
                        <a:graphicFrameLocks xmlns:a="http://schemas.openxmlformats.org/drawingml/2006/main" noChangeAspect="tru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true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bodyPr vert="horz" wrap="square" anchor="t" anchorCtr="false" upright="true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f" coordsize="21600,21600" o:gfxdata="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D4cJf3PAAAA/wAAAA8AAAAAAAAAAQAgAAAAOAAAAGRycy9kb3ducmV2Lnht&#10;bFBLAQIUABQAAAAIAIdO4kDM0YYEswEAAFgDAAAOAAAAAAAAAAEAIAAAADQBAABkcnMvZTJvRG9j&#10;LnhtbFBLBQYAAAAABgAGAFkBAABZBQAAAAA=&#10;">
                      <v:fill on="f" focussize="0,0"/>
                      <v:stroke on="f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享受城乡居民最低生活保障人员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0" r="0" b="0"/>
                      <wp:docPr id="16" name="矩形 16"/>
                      <wp:cNvGraphicFramePr>
                        <a:graphicFrameLocks xmlns:a="http://schemas.openxmlformats.org/drawingml/2006/main" noChangeAspect="tru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true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bodyPr vert="horz" wrap="square" anchor="t" anchorCtr="false" upright="true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f" coordsize="21600,21600" o:gfxdata="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WAAAAZHJzL1BL&#10;AQIUABQAAAAIAIdO4kA+HCX9zwAAAP8AAAAPAAAAAAAAAAEAIAAAADgAAABkcnMvZG93bnJldi54&#10;bWxQSwECFAAUAAAACACHTuJAOHGIp7QBAABYAwAADgAAAAAAAAABACAAAAA0AQAAZHJzL2Uyb0Rv&#10;Yy54bWxQSwUGAAAAAAYABgBZAQAAWgUAAAAA&#10;">
                      <v:fill on="f" focussize="0,0"/>
                      <v:stroke on="f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88" w:lineRule="auto"/>
              <w:ind w:left="0" w:right="0" w:firstLine="240" w:firstLineChars="100"/>
              <w:jc w:val="both"/>
              <w:textAlignment w:val="auto"/>
              <w:outlineLvl w:val="9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男年满50周岁和女年满40周岁以上的失业人员 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88" w:lineRule="auto"/>
              <w:ind w:left="0" w:right="0" w:firstLine="240" w:firstLineChars="100"/>
              <w:jc w:val="both"/>
              <w:textAlignment w:val="auto"/>
              <w:outlineLvl w:val="9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0" r="0" b="0"/>
                      <wp:docPr id="30" name="矩形 30"/>
                      <wp:cNvGraphicFramePr>
                        <a:graphicFrameLocks xmlns:a="http://schemas.openxmlformats.org/drawingml/2006/main" noChangeAspect="tru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true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bodyPr vert="horz" wrap="square" anchor="t" anchorCtr="false" upright="true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f" coordsize="21600,21600" o:gfxdata="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WAAAAZHJzL1BL&#10;AQIUABQAAAAIAIdO4kA+HCX9zwAAAP8AAAAPAAAAAAAAAAEAIAAAADgAAABkcnMvZG93bnJldi54&#10;bWxQSwECFAAUAAAACACHTuJAaOSWX7QBAABYAwAADgAAAAAAAAABACAAAAA0AQAAZHJzL2Uyb0Rv&#10;Yy54bWxQSwUGAAAAAAYABgBZAQAAWgUAAAAA&#10;">
                      <v:fill on="f" focussize="0,0"/>
                      <v:stroke on="f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连续失业1年以上的长期失业人员   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0" r="0" b="0"/>
                      <wp:docPr id="18" name="矩形 18"/>
                      <wp:cNvGraphicFramePr>
                        <a:graphicFrameLocks xmlns:a="http://schemas.openxmlformats.org/drawingml/2006/main" noChangeAspect="tru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true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bodyPr vert="horz" wrap="square" anchor="t" anchorCtr="false" upright="true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f" coordsize="21600,21600" o:gfxdata="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D4cJf3PAAAA/wAAAA8AAAAAAAAAAQAgAAAAOAAAAGRycy9kb3ducmV2Lnht&#10;bFBLAQIUABQAAAAIAIdO4kBzxyqEswEAAFgDAAAOAAAAAAAAAAEAIAAAADQBAABkcnMvZTJvRG9j&#10;LnhtbFBLBQYAAAAABgAGAFkBAABZBQAAAAA=&#10;">
                      <v:fill on="f" focussize="0,0"/>
                      <v:stroke on="f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有劳动能力的残疾人员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88" w:lineRule="auto"/>
              <w:ind w:left="0" w:right="0" w:firstLine="240" w:firstLineChars="100"/>
              <w:jc w:val="both"/>
              <w:textAlignment w:val="auto"/>
              <w:outlineLvl w:val="9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0" r="0" b="0"/>
                      <wp:docPr id="20" name="矩形 20"/>
                      <wp:cNvGraphicFramePr>
                        <a:graphicFrameLocks xmlns:a="http://schemas.openxmlformats.org/drawingml/2006/main" noChangeAspect="tru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true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bodyPr vert="horz" wrap="square" anchor="t" anchorCtr="false" upright="true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f" coordsize="21600,21600" o:gfxdata="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WAAAAZHJzL1BL&#10;AQIUABQAAAAIAIdO4kA+HCX9zwAAAP8AAAAPAAAAAAAAAAEAIAAAADgAAABkcnMvZG93bnJldi54&#10;bWxQSwECFAAUAAAACACHTuJANA6XgLQBAABYAwAADgAAAAAAAAABACAAAAA0AQAAZHJzL2Uyb0Rv&#10;Yy54bWxQSwUGAAAAAAYABgBZAQAAWgUAAAAA&#10;">
                      <v:fill on="f" focussize="0,0"/>
                      <v:stroke on="f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离校1年内持续6个月以上未就业高校毕业生   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0" r="0" b="0"/>
                      <wp:docPr id="1" name="矩形 1"/>
                      <wp:cNvGraphicFramePr>
                        <a:graphicFrameLocks xmlns:a="http://schemas.openxmlformats.org/drawingml/2006/main" noChangeAspect="tru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true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bodyPr vert="horz" wrap="square" anchor="t" anchorCtr="false" upright="true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f" coordsize="21600,21600" o:gfxdata="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FgAAAGRycy9QSwEC&#10;FAAUAAAACACHTuJAPhwl/c8AAAD/AAAADwAAAAAAAAABACAAAAA4AAAAZHJzL2Rvd25yZXYueG1s&#10;UEsBAhQAFAAAAAgAh07iQEVe4SKyAQAAVgMAAA4AAAAAAAAAAQAgAAAANAEAAGRycy9lMm9Eb2Mu&#10;eG1sUEsFBgAAAAAGAAYAWQEAAFgFAAAAAA==&#10;">
                      <v:fill on="f" focussize="0,0"/>
                      <v:stroke on="f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被征地农民</w:t>
            </w:r>
          </w:p>
        </w:tc>
      </w:tr>
      <w:tr>
        <w:trPr>
          <w:cantSplit/>
          <w:trHeight w:val="454" w:hRule="exact"/>
          <w:jc w:val="center"/>
        </w:trPr>
        <w:tc>
          <w:tcPr>
            <w:tcW w:w="1281" w:type="dxa"/>
            <w:tcBorders>
              <w:top w:val="nil"/>
              <w:left w:val="single" w:color="000000" w:sz="6" w:space="0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CESI宋体-GB2312" w:hAnsi="CESI宋体-GB2312" w:eastAsia="CESI宋体-GB2312" w:cs="CESI宋体-GB2312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1"/>
                <w:highlight w:val="none"/>
                <w:vertAlign w:val="baseline"/>
                <w:lang w:val="en-US" w:eastAsia="zh-CN"/>
              </w:rPr>
              <w:t>认定日期</w:t>
            </w:r>
          </w:p>
        </w:tc>
        <w:tc>
          <w:tcPr>
            <w:tcW w:w="1703" w:type="dxa"/>
            <w:gridSpan w:val="2"/>
            <w:tcBorders>
              <w:top w:val="nil"/>
              <w:left w:val="nil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1"/>
                <w:highlight w:val="none"/>
                <w:vertAlign w:val="baseline"/>
                <w:lang w:val="en-US" w:eastAsia="zh-CN"/>
              </w:rPr>
              <w:t>经办机构</w:t>
            </w:r>
          </w:p>
        </w:tc>
        <w:tc>
          <w:tcPr>
            <w:tcW w:w="5077" w:type="dxa"/>
            <w:tcBorders>
              <w:top w:val="nil"/>
              <w:left w:val="nil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　　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县（市、区）公共就业和人才服务中心</w:t>
            </w:r>
          </w:p>
        </w:tc>
      </w:tr>
      <w:tr>
        <w:trPr>
          <w:cantSplit/>
          <w:trHeight w:val="567" w:hRule="exact"/>
          <w:jc w:val="center"/>
        </w:trPr>
        <w:tc>
          <w:tcPr>
            <w:tcW w:w="9225" w:type="dxa"/>
            <w:gridSpan w:val="5"/>
            <w:tcBorders>
              <w:top w:val="nil"/>
              <w:left w:val="single" w:color="000000" w:sz="6" w:space="0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0" w:lineRule="atLeas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4"/>
                <w:szCs w:val="21"/>
                <w:highlight w:val="none"/>
                <w:vertAlign w:val="baseline"/>
                <w:lang w:val="en-US" w:eastAsia="zh-CN"/>
              </w:rPr>
              <w:t>城镇公益性岗位安置情况</w:t>
            </w:r>
          </w:p>
        </w:tc>
      </w:tr>
      <w:tr>
        <w:trPr>
          <w:cantSplit/>
          <w:trHeight w:val="454" w:hRule="exact"/>
          <w:jc w:val="center"/>
        </w:trPr>
        <w:tc>
          <w:tcPr>
            <w:tcW w:w="2782" w:type="dxa"/>
            <w:gridSpan w:val="2"/>
            <w:tcBorders>
              <w:top w:val="nil"/>
              <w:left w:val="single" w:color="000000" w:sz="6" w:space="0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安置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时间</w:t>
            </w:r>
          </w:p>
        </w:tc>
        <w:tc>
          <w:tcPr>
            <w:tcW w:w="6443" w:type="dxa"/>
            <w:gridSpan w:val="3"/>
            <w:tcBorders>
              <w:top w:val="nil"/>
              <w:left w:val="single" w:color="000000" w:sz="6" w:space="0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 w:firstLine="240" w:firstLineChars="100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 xml:space="preserve">□从未安置过          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□曾安置过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u w:val="single"/>
              </w:rPr>
              <w:t xml:space="preserve">     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个月</w:t>
            </w:r>
          </w:p>
        </w:tc>
      </w:tr>
      <w:tr>
        <w:trPr>
          <w:cantSplit/>
          <w:trHeight w:val="1512" w:hRule="exact"/>
          <w:jc w:val="center"/>
        </w:trPr>
        <w:tc>
          <w:tcPr>
            <w:tcW w:w="9225" w:type="dxa"/>
            <w:gridSpan w:val="5"/>
            <w:tcBorders>
              <w:top w:val="nil"/>
              <w:left w:val="single" w:color="000000" w:sz="6" w:space="0"/>
              <w:bottom w:val="single" w:color="auto" w:sz="4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atLeas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color w:val="auto"/>
                <w:sz w:val="24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4"/>
                <w:szCs w:val="21"/>
                <w:highlight w:val="none"/>
                <w:vertAlign w:val="baseline"/>
                <w:lang w:val="en-US" w:eastAsia="zh-CN"/>
              </w:rPr>
              <w:t>就业情况及社保参保情况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atLeast"/>
              <w:ind w:left="110" w:leftChars="50" w:right="110" w:rightChars="50" w:firstLine="420" w:firstLineChars="200"/>
              <w:jc w:val="left"/>
              <w:textAlignment w:val="auto"/>
              <w:rPr>
                <w:rFonts w:hint="default" w:ascii="CESI宋体-GB2312" w:hAnsi="CESI宋体-GB2312" w:eastAsia="CESI宋体-GB2312" w:cs="CESI宋体-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楷体_GBK" w:hAnsi="方正楷体_GBK" w:eastAsia="方正楷体_GBK" w:cs="方正楷体_GBK"/>
                <w:color w:val="auto"/>
                <w:sz w:val="21"/>
                <w:szCs w:val="18"/>
                <w:highlight w:val="none"/>
                <w:vertAlign w:val="baseline"/>
                <w:lang w:val="en-US" w:eastAsia="zh-CN"/>
              </w:rPr>
              <w:t>时间区间：“</w:t>
            </w:r>
            <w:r>
              <w:rPr>
                <w:rFonts w:hint="eastAsia" w:ascii="方正楷体_GBK" w:hAnsi="方正楷体_GBK" w:eastAsia="方正楷体_GBK" w:cs="方正楷体_GBK"/>
                <w:color w:val="auto"/>
                <w:sz w:val="21"/>
                <w:szCs w:val="21"/>
                <w:highlight w:val="none"/>
                <w:lang w:val="en-US" w:eastAsia="zh-CN"/>
              </w:rPr>
              <w:t>连续失业</w:t>
            </w:r>
            <w:r>
              <w:rPr>
                <w:rFonts w:hint="default" w:ascii="Times New Roman" w:hAnsi="Times New Roman" w:eastAsia="方正楷体_GBK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方正楷体_GBK" w:hAnsi="方正楷体_GBK" w:eastAsia="方正楷体_GBK" w:cs="方正楷体_GBK"/>
                <w:color w:val="auto"/>
                <w:sz w:val="21"/>
                <w:szCs w:val="21"/>
                <w:highlight w:val="none"/>
                <w:lang w:val="en-US" w:eastAsia="zh-CN"/>
              </w:rPr>
              <w:t>年以上的长期失业人员</w:t>
            </w:r>
            <w:r>
              <w:rPr>
                <w:rFonts w:hint="eastAsia" w:ascii="方正楷体_GBK" w:hAnsi="方正楷体_GBK" w:eastAsia="方正楷体_GBK" w:cs="方正楷体_GBK"/>
                <w:color w:val="auto"/>
                <w:sz w:val="21"/>
                <w:szCs w:val="18"/>
                <w:highlight w:val="none"/>
                <w:vertAlign w:val="baseline"/>
                <w:lang w:val="en-US" w:eastAsia="zh-CN"/>
              </w:rPr>
              <w:t>”为就业困难人员认定前一年至今；</w:t>
            </w:r>
            <w:r>
              <w:rPr>
                <w:rFonts w:hint="eastAsia" w:ascii="方正楷体_GBK" w:hAnsi="方正楷体_GBK" w:eastAsia="方正楷体_GBK" w:cs="方正楷体_GBK"/>
                <w:color w:val="auto"/>
                <w:sz w:val="21"/>
                <w:szCs w:val="21"/>
                <w:highlight w:val="none"/>
                <w:lang w:val="en-US" w:eastAsia="zh-CN"/>
              </w:rPr>
              <w:t>“离校</w:t>
            </w:r>
            <w:r>
              <w:rPr>
                <w:rFonts w:hint="default" w:ascii="Times New Roman" w:hAnsi="Times New Roman" w:eastAsia="方正楷体_GBK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方正楷体_GBK" w:hAnsi="方正楷体_GBK" w:eastAsia="方正楷体_GBK" w:cs="方正楷体_GBK"/>
                <w:color w:val="auto"/>
                <w:sz w:val="21"/>
                <w:szCs w:val="21"/>
                <w:highlight w:val="none"/>
                <w:lang w:val="en-US" w:eastAsia="zh-CN"/>
              </w:rPr>
              <w:t>年内持续</w:t>
            </w:r>
            <w:r>
              <w:rPr>
                <w:rFonts w:hint="default" w:ascii="Times New Roman" w:hAnsi="Times New Roman" w:eastAsia="方正楷体_GBK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eastAsia" w:ascii="方正楷体_GBK" w:hAnsi="方正楷体_GBK" w:eastAsia="方正楷体_GBK" w:cs="方正楷体_GBK"/>
                <w:color w:val="auto"/>
                <w:sz w:val="21"/>
                <w:szCs w:val="21"/>
                <w:highlight w:val="none"/>
                <w:lang w:val="en-US" w:eastAsia="zh-CN"/>
              </w:rPr>
              <w:t>个月以上未就业高校毕业生”为</w:t>
            </w:r>
            <w:r>
              <w:rPr>
                <w:rFonts w:hint="eastAsia" w:ascii="方正楷体_GBK" w:hAnsi="方正楷体_GBK" w:eastAsia="方正楷体_GBK" w:cs="方正楷体_GBK"/>
                <w:color w:val="auto"/>
                <w:sz w:val="21"/>
                <w:szCs w:val="18"/>
                <w:highlight w:val="none"/>
                <w:vertAlign w:val="baseline"/>
                <w:lang w:val="en-US" w:eastAsia="zh-CN"/>
              </w:rPr>
              <w:t>毕业后至今；其余五类人员为就业困难人员认定后至今。</w:t>
            </w:r>
          </w:p>
        </w:tc>
      </w:tr>
      <w:tr>
        <w:trPr>
          <w:cantSplit/>
          <w:trHeight w:val="454" w:hRule="exact"/>
          <w:jc w:val="center"/>
        </w:trPr>
        <w:tc>
          <w:tcPr>
            <w:tcW w:w="27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就业情况</w:t>
            </w:r>
          </w:p>
        </w:tc>
        <w:tc>
          <w:tcPr>
            <w:tcW w:w="64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right="0" w:rightChars="0" w:firstLine="240" w:firstLineChars="100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 xml:space="preserve">□无稳定就业           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有稳定就业</w:t>
            </w:r>
          </w:p>
        </w:tc>
      </w:tr>
      <w:tr>
        <w:trPr>
          <w:cantSplit/>
          <w:trHeight w:val="454" w:hRule="exact"/>
          <w:jc w:val="center"/>
        </w:trPr>
        <w:tc>
          <w:tcPr>
            <w:tcW w:w="27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就业登记情况</w:t>
            </w:r>
          </w:p>
        </w:tc>
        <w:tc>
          <w:tcPr>
            <w:tcW w:w="64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3611" w:leftChars="114" w:right="0" w:rightChars="0" w:hanging="3360" w:hangingChars="1400"/>
              <w:textAlignment w:val="center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□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无就业登记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 xml:space="preserve">           □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有就业登记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（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包含灵活就业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）</w:t>
            </w:r>
          </w:p>
        </w:tc>
      </w:tr>
      <w:tr>
        <w:trPr>
          <w:cantSplit/>
          <w:trHeight w:val="434" w:hRule="exact"/>
          <w:jc w:val="center"/>
        </w:trPr>
        <w:tc>
          <w:tcPr>
            <w:tcW w:w="27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劳动合同查询情况</w:t>
            </w:r>
          </w:p>
        </w:tc>
        <w:tc>
          <w:tcPr>
            <w:tcW w:w="64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3611" w:leftChars="114" w:right="0" w:rightChars="0" w:hanging="3360" w:hangingChars="1400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□无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劳动合同备案记录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 xml:space="preserve">   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□有劳动合同备案记录</w:t>
            </w:r>
          </w:p>
        </w:tc>
      </w:tr>
      <w:tr>
        <w:trPr>
          <w:cantSplit/>
          <w:trHeight w:val="907" w:hRule="exact"/>
          <w:jc w:val="center"/>
        </w:trPr>
        <w:tc>
          <w:tcPr>
            <w:tcW w:w="27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工商登记情况</w:t>
            </w:r>
          </w:p>
        </w:tc>
        <w:tc>
          <w:tcPr>
            <w:tcW w:w="64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3611" w:leftChars="114" w:right="0" w:rightChars="0" w:hanging="3360" w:hangingChars="1400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□无注册（投资、任职） □有注册（投资、任职）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</w:p>
          <w:p>
            <w:pPr>
              <w:pStyle w:val="31"/>
              <w:spacing w:before="0" w:beforeAutospacing="0" w:after="0" w:afterAutospacing="0" w:line="0" w:lineRule="atLeast"/>
              <w:ind w:right="0" w:rightChars="0" w:firstLine="480" w:firstLineChars="200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企业名称：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u w:val="single"/>
              </w:rPr>
              <w:t>　　　　　　　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　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 xml:space="preserve"> </w:t>
            </w:r>
          </w:p>
        </w:tc>
      </w:tr>
      <w:tr>
        <w:trPr>
          <w:cantSplit/>
          <w:trHeight w:val="947" w:hRule="exact"/>
          <w:jc w:val="center"/>
        </w:trPr>
        <w:tc>
          <w:tcPr>
            <w:tcW w:w="27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pacing w:val="-17"/>
                <w:sz w:val="24"/>
                <w:szCs w:val="24"/>
                <w:highlight w:val="none"/>
                <w:lang w:eastAsia="zh-CN"/>
              </w:rPr>
              <w:t>担任企业法人、股东、监事</w:t>
            </w:r>
          </w:p>
        </w:tc>
        <w:tc>
          <w:tcPr>
            <w:tcW w:w="64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3611" w:leftChars="114" w:right="0" w:rightChars="0" w:hanging="3360" w:hangingChars="1400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□未担任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（投资、任职）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□有担任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（投资、任职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），</w:t>
            </w:r>
          </w:p>
          <w:p>
            <w:pPr>
              <w:pStyle w:val="31"/>
              <w:spacing w:before="0" w:beforeAutospacing="0" w:after="0" w:afterAutospacing="0" w:line="0" w:lineRule="atLeast"/>
              <w:ind w:right="0" w:rightChars="0" w:firstLine="480" w:firstLineChars="200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企业名称：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u w:val="single"/>
              </w:rPr>
              <w:t>　　　　　　　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　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 xml:space="preserve"> 职务：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u w:val="single"/>
              </w:rPr>
              <w:t>　　　　　</w:t>
            </w:r>
          </w:p>
        </w:tc>
      </w:tr>
      <w:tr>
        <w:trPr>
          <w:cantSplit/>
          <w:trHeight w:val="454" w:hRule="exact"/>
          <w:jc w:val="center"/>
        </w:trPr>
        <w:tc>
          <w:tcPr>
            <w:tcW w:w="27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highlight w:val="none"/>
              </w:rPr>
              <w:t>企业职工基本养老保险</w:t>
            </w:r>
          </w:p>
        </w:tc>
        <w:tc>
          <w:tcPr>
            <w:tcW w:w="64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 w:firstLine="240" w:firstLineChars="100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□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无参保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 xml:space="preserve">           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□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有参保</w:t>
            </w:r>
          </w:p>
        </w:tc>
      </w:tr>
      <w:tr>
        <w:trPr>
          <w:cantSplit/>
          <w:trHeight w:val="454" w:hRule="exact"/>
          <w:jc w:val="center"/>
        </w:trPr>
        <w:tc>
          <w:tcPr>
            <w:tcW w:w="27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highlight w:val="none"/>
              </w:rPr>
              <w:t>机关事业单位养老保险</w:t>
            </w:r>
          </w:p>
        </w:tc>
        <w:tc>
          <w:tcPr>
            <w:tcW w:w="64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 w:firstLine="240" w:firstLineChars="100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□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无参保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 xml:space="preserve">           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□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有参保</w:t>
            </w:r>
          </w:p>
        </w:tc>
      </w:tr>
      <w:tr>
        <w:trPr>
          <w:cantSplit/>
          <w:trHeight w:val="454" w:hRule="exact"/>
          <w:jc w:val="center"/>
        </w:trPr>
        <w:tc>
          <w:tcPr>
            <w:tcW w:w="27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highlight w:val="none"/>
              </w:rPr>
              <w:t>工伤保险</w:t>
            </w:r>
          </w:p>
        </w:tc>
        <w:tc>
          <w:tcPr>
            <w:tcW w:w="64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 w:firstLine="240" w:firstLineChars="100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□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无参保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 xml:space="preserve">           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□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有参保</w:t>
            </w:r>
          </w:p>
        </w:tc>
      </w:tr>
      <w:tr>
        <w:trPr>
          <w:cantSplit/>
          <w:trHeight w:val="454" w:hRule="exact"/>
          <w:jc w:val="center"/>
        </w:trPr>
        <w:tc>
          <w:tcPr>
            <w:tcW w:w="27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highlight w:val="none"/>
              </w:rPr>
              <w:t>失业保险</w:t>
            </w:r>
          </w:p>
        </w:tc>
        <w:tc>
          <w:tcPr>
            <w:tcW w:w="64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spacing w:before="0" w:beforeAutospacing="0" w:after="0" w:afterAutospacing="0" w:line="0" w:lineRule="atLeast"/>
              <w:ind w:left="0" w:leftChars="0" w:right="0" w:rightChars="0" w:firstLine="240" w:firstLineChars="100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□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无参保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 xml:space="preserve">           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□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有参保</w:t>
            </w:r>
          </w:p>
        </w:tc>
      </w:tr>
      <w:tr>
        <w:trPr>
          <w:trHeight w:val="1259" w:hRule="atLeast"/>
          <w:jc w:val="center"/>
        </w:trPr>
        <w:tc>
          <w:tcPr>
            <w:tcW w:w="9225" w:type="dxa"/>
            <w:gridSpan w:val="5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3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ind w:left="110" w:leftChars="50" w:right="110" w:rightChars="50" w:firstLine="480" w:firstLineChars="200"/>
              <w:jc w:val="left"/>
              <w:textAlignment w:val="auto"/>
              <w:rPr>
                <w:rStyle w:val="136"/>
                <w:rFonts w:hint="eastAsia" w:ascii="方正黑体_GBK" w:hAnsi="方正黑体_GBK" w:eastAsia="方正黑体_GBK" w:cs="方正黑体_GBK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Style w:val="136"/>
                <w:rFonts w:hint="eastAsia" w:ascii="方正黑体_GBK" w:hAnsi="方正黑体_GBK" w:eastAsia="方正黑体_GBK" w:cs="方正黑体_GBK"/>
                <w:b w:val="0"/>
                <w:bCs w:val="0"/>
                <w:color w:val="auto"/>
                <w:highlight w:val="none"/>
              </w:rPr>
              <w:t>本人郑重承诺：</w:t>
            </w:r>
            <w:r>
              <w:rPr>
                <w:rStyle w:val="136"/>
                <w:rFonts w:hint="eastAsia" w:ascii="方正仿宋_GBK" w:hAnsi="方正仿宋_GBK" w:eastAsia="方正仿宋_GBK" w:cs="方正仿宋_GBK"/>
                <w:b w:val="0"/>
                <w:color w:val="auto"/>
                <w:sz w:val="24"/>
                <w:szCs w:val="24"/>
                <w:highlight w:val="none"/>
              </w:rPr>
              <w:t>上述填写内容及报名时提供的相关证件、材料真实有效，如有不实，本人自愿放弃报名、考试、聘用资格并承担相应责任。</w:t>
            </w:r>
          </w:p>
          <w:p>
            <w:pPr>
              <w:pStyle w:val="3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0" w:lineRule="atLeast"/>
              <w:ind w:left="7040" w:leftChars="3200" w:right="0" w:rightChars="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highlight w:val="none"/>
                <w:lang w:eastAsia="zh-CN"/>
              </w:rPr>
            </w:pPr>
            <w:r>
              <w:rPr>
                <w:rStyle w:val="136"/>
                <w:rFonts w:hint="eastAsia" w:ascii="方正黑体_GBK" w:hAnsi="方正黑体_GBK" w:eastAsia="方正黑体_GBK" w:cs="方正黑体_GBK"/>
                <w:b w:val="0"/>
                <w:bCs w:val="0"/>
                <w:color w:val="auto"/>
                <w:highlight w:val="none"/>
              </w:rPr>
              <w:t>本人签字：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</w:p>
    <w:sectPr>
      <w:footerReference r:id="rId5" w:type="default"/>
      <w:pgSz w:w="12240" w:h="15840"/>
      <w:pgMar w:top="1361" w:right="1474" w:bottom="850" w:left="1587" w:header="720" w:footer="720" w:gutter="0"/>
      <w:pgNumType w:fmt="decimal" w:start="1"/>
      <w:cols w:space="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altName w:val="黑体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ＭＳ ゴシック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00"/>
    <w:family w:val="modern"/>
    <w:pitch w:val="default"/>
    <w:sig w:usb0="00000000" w:usb1="00000000" w:usb2="00000000" w:usb3="00000000" w:csb0="00040000" w:csb1="0000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仿宋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803050406030204"/>
    <w:charset w:val="00"/>
    <w:family w:val="auto"/>
    <w:pitch w:val="default"/>
    <w:sig w:usb0="E00006FF" w:usb1="4000045F" w:usb2="00000000" w:usb3="00000000" w:csb0="2000019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ESI宋体-GB2312">
    <w:panose1 w:val="02000500000000000000"/>
    <w:charset w:val="86"/>
    <w:family w:val="auto"/>
    <w:pitch w:val="default"/>
    <w:sig w:usb0="800002AF" w:usb1="08476CF8" w:usb2="00000010" w:usb3="00000000" w:csb0="0004000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</w:pPr>
    <w:r>
      <w:rPr>
        <w:sz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5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BYAAABkcnMvUEsBAhQAFAAAAAgA&#10;h07iQLNJWO7QAAAABQEAAA8AAAAAAAAAAQAgAAAAOAAAAGRycy9kb3ducmV2LnhtbFBLAQIUABQA&#10;AAAIAIdO4kA8FiLyGwIAACkEAAAOAAAAAAAAAAEAIAAAADU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5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1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4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9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4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5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7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false"/>
  <w:bordersDoNotSurroundFooter w:val="false"/>
  <w:documentProtection w:enforcement="0"/>
  <w:defaultTabStop w:val="720"/>
  <w:displayHorizontalDrawingGridEvery w:val="1"/>
  <w:displayVerticalDrawingGridEvery w:val="1"/>
  <w:noPunctuationKerning w:val="true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E6631D5"/>
    <w:rsid w:val="38103A87"/>
    <w:rsid w:val="3FFD2CC2"/>
    <w:rsid w:val="40A736D7"/>
    <w:rsid w:val="42DD6B70"/>
    <w:rsid w:val="4D3B371E"/>
    <w:rsid w:val="683D03C6"/>
    <w:rsid w:val="6BFDDE9D"/>
    <w:rsid w:val="757D4EA4"/>
    <w:rsid w:val="77B03AC5"/>
    <w:rsid w:val="77FDC34B"/>
    <w:rsid w:val="7910652B"/>
    <w:rsid w:val="7BF7F498"/>
    <w:rsid w:val="7BFE0038"/>
    <w:rsid w:val="7C491119"/>
    <w:rsid w:val="7E8D4CAE"/>
    <w:rsid w:val="7EFD2B11"/>
    <w:rsid w:val="7F2F9CBA"/>
    <w:rsid w:val="7F7F71D1"/>
    <w:rsid w:val="86FF8CCF"/>
    <w:rsid w:val="BABC29BA"/>
    <w:rsid w:val="BF7F763C"/>
    <w:rsid w:val="C5637338"/>
    <w:rsid w:val="C7B9C5A0"/>
    <w:rsid w:val="D2FD6DCD"/>
    <w:rsid w:val="DFB7B78A"/>
    <w:rsid w:val="E9FE8972"/>
    <w:rsid w:val="EBFF8F29"/>
    <w:rsid w:val="EC3F4A0F"/>
    <w:rsid w:val="F3CED17F"/>
    <w:rsid w:val="F6BF0E49"/>
    <w:rsid w:val="F7F34CBD"/>
    <w:rsid w:val="FB9708AD"/>
    <w:rsid w:val="FDDFD762"/>
    <w:rsid w:val="FDFD4D67"/>
    <w:rsid w:val="FFBB3BA7"/>
    <w:rsid w:val="FFBC0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200" w:line="276" w:lineRule="auto"/>
    </w:pPr>
    <w:rPr>
      <w:rFonts w:ascii="微软雅黑" w:hAnsi="微软雅黑" w:eastAsia="微软雅黑" w:cstheme="minorBidi"/>
      <w:sz w:val="22"/>
      <w:szCs w:val="22"/>
      <w:lang w:val="en-US" w:eastAsia="en-US" w:bidi="ar-SA"/>
    </w:rPr>
  </w:style>
  <w:style w:type="paragraph" w:styleId="4">
    <w:name w:val="heading 1"/>
    <w:basedOn w:val="1"/>
    <w:next w:val="1"/>
    <w:link w:val="141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5">
    <w:name w:val="heading 2"/>
    <w:basedOn w:val="1"/>
    <w:next w:val="1"/>
    <w:link w:val="142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6">
    <w:name w:val="heading 3"/>
    <w:basedOn w:val="1"/>
    <w:next w:val="1"/>
    <w:link w:val="143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4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8">
    <w:name w:val="heading 5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9">
    <w:name w:val="heading 6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10">
    <w:name w:val="heading 7"/>
    <w:basedOn w:val="1"/>
    <w:next w:val="1"/>
    <w:link w:val="156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1">
    <w:name w:val="heading 8"/>
    <w:basedOn w:val="1"/>
    <w:next w:val="1"/>
    <w:link w:val="157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2">
    <w:name w:val="heading 9"/>
    <w:basedOn w:val="1"/>
    <w:next w:val="1"/>
    <w:link w:val="158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5">
    <w:name w:val="Default Paragraph Font"/>
    <w:semiHidden/>
    <w:unhideWhenUsed/>
    <w:qFormat/>
    <w:uiPriority w:val="1"/>
  </w:style>
  <w:style w:type="table" w:default="1" w:styleId="3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snapToGrid w:val="0"/>
      <w:spacing w:line="300" w:lineRule="auto"/>
      <w:ind w:firstLine="556"/>
    </w:pPr>
    <w:rPr>
      <w:rFonts w:ascii="仿宋_GB2312" w:eastAsia="仿宋_GB2312"/>
      <w:kern w:val="0"/>
      <w:szCs w:val="20"/>
    </w:rPr>
  </w:style>
  <w:style w:type="paragraph" w:styleId="3">
    <w:name w:val="macro"/>
    <w:link w:val="150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3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4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5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6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7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8">
    <w:name w:val="Body Text 3"/>
    <w:basedOn w:val="1"/>
    <w:link w:val="149"/>
    <w:unhideWhenUsed/>
    <w:qFormat/>
    <w:uiPriority w:val="99"/>
    <w:pPr>
      <w:spacing w:after="120"/>
    </w:pPr>
    <w:rPr>
      <w:sz w:val="16"/>
      <w:szCs w:val="16"/>
    </w:rPr>
  </w:style>
  <w:style w:type="paragraph" w:styleId="19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20">
    <w:name w:val="Body Text"/>
    <w:basedOn w:val="1"/>
    <w:link w:val="147"/>
    <w:unhideWhenUsed/>
    <w:qFormat/>
    <w:uiPriority w:val="99"/>
    <w:pPr>
      <w:spacing w:after="120"/>
    </w:pPr>
  </w:style>
  <w:style w:type="paragraph" w:styleId="21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2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3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4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5">
    <w:name w:val="footer"/>
    <w:basedOn w:val="1"/>
    <w:link w:val="13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header"/>
    <w:basedOn w:val="1"/>
    <w:link w:val="13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Subtitle"/>
    <w:basedOn w:val="1"/>
    <w:next w:val="1"/>
    <w:link w:val="145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8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9">
    <w:name w:val="Body Text 2"/>
    <w:basedOn w:val="1"/>
    <w:link w:val="148"/>
    <w:unhideWhenUsed/>
    <w:qFormat/>
    <w:uiPriority w:val="99"/>
    <w:pPr>
      <w:spacing w:after="120" w:line="480" w:lineRule="auto"/>
    </w:pPr>
  </w:style>
  <w:style w:type="paragraph" w:styleId="30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1">
    <w:name w:val="Normal (Web)"/>
    <w:basedOn w:val="1"/>
    <w:next w:val="32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">
    <w:name w:val="样式1"/>
    <w:basedOn w:val="1"/>
    <w:qFormat/>
    <w:uiPriority w:val="0"/>
    <w:rPr>
      <w:b/>
      <w:color w:val="538135"/>
      <w:sz w:val="28"/>
    </w:rPr>
  </w:style>
  <w:style w:type="paragraph" w:styleId="33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4">
    <w:name w:val="Title"/>
    <w:basedOn w:val="1"/>
    <w:next w:val="1"/>
    <w:link w:val="144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6">
    <w:name w:val="Table Grid"/>
    <w:basedOn w:val="35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7">
    <w:name w:val="Light Shading"/>
    <w:basedOn w:val="35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8">
    <w:name w:val="Light Shading Accent 1"/>
    <w:basedOn w:val="35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9">
    <w:name w:val="Light Shading Accent 2"/>
    <w:basedOn w:val="35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40">
    <w:name w:val="Light Shading Accent 3"/>
    <w:basedOn w:val="35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35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2">
    <w:name w:val="Light Shading Accent 5"/>
    <w:basedOn w:val="35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3">
    <w:name w:val="Light Shading Accent 6"/>
    <w:basedOn w:val="35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4">
    <w:name w:val="Light List"/>
    <w:basedOn w:val="35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5">
    <w:name w:val="Light List Accent 1"/>
    <w:basedOn w:val="35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6">
    <w:name w:val="Light List Accent 2"/>
    <w:basedOn w:val="35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7">
    <w:name w:val="Light List Accent 3"/>
    <w:basedOn w:val="35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8">
    <w:name w:val="Light List Accent 4"/>
    <w:basedOn w:val="35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9">
    <w:name w:val="Light List Accent 5"/>
    <w:basedOn w:val="35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50">
    <w:name w:val="Light List Accent 6"/>
    <w:basedOn w:val="35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51">
    <w:name w:val="Light Grid"/>
    <w:basedOn w:val="35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2">
    <w:name w:val="Light Grid Accent 1"/>
    <w:basedOn w:val="35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3">
    <w:name w:val="Light Grid Accent 2"/>
    <w:basedOn w:val="35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4">
    <w:name w:val="Light Grid Accent 3"/>
    <w:basedOn w:val="35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5">
    <w:name w:val="Light Grid Accent 4"/>
    <w:basedOn w:val="35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6">
    <w:name w:val="Light Grid Accent 5"/>
    <w:basedOn w:val="35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7">
    <w:name w:val="Light Grid Accent 6"/>
    <w:basedOn w:val="35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8">
    <w:name w:val="Medium Shading 1"/>
    <w:basedOn w:val="35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1"/>
    <w:basedOn w:val="35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2"/>
    <w:basedOn w:val="35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3"/>
    <w:basedOn w:val="35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4"/>
    <w:basedOn w:val="35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1 Accent 5"/>
    <w:basedOn w:val="35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4">
    <w:name w:val="Medium Shading 1 Accent 6"/>
    <w:basedOn w:val="35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5">
    <w:name w:val="Medium Shading 2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1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2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3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4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Shading 2 Accent 5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1">
    <w:name w:val="Medium Shading 2 Accent 6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2">
    <w:name w:val="Medium List 1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3">
    <w:name w:val="Medium List 1 Accent 1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4">
    <w:name w:val="Medium List 1 Accent 2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5">
    <w:name w:val="Medium List 1 Accent 3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6">
    <w:name w:val="Medium List 1 Accent 4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7">
    <w:name w:val="Medium List 1 Accent 5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8">
    <w:name w:val="Medium List 1 Accent 6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9">
    <w:name w:val="Medium List 2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1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2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3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4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List 2 Accent 5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5">
    <w:name w:val="Medium List 2 Accent 6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6">
    <w:name w:val="Medium Grid 1"/>
    <w:basedOn w:val="35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7">
    <w:name w:val="Medium Grid 1 Accent 1"/>
    <w:basedOn w:val="35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8">
    <w:name w:val="Medium Grid 1 Accent 2"/>
    <w:basedOn w:val="35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9">
    <w:name w:val="Medium Grid 1 Accent 3"/>
    <w:basedOn w:val="35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90">
    <w:name w:val="Medium Grid 1 Accent 4"/>
    <w:basedOn w:val="35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91">
    <w:name w:val="Medium Grid 1 Accent 5"/>
    <w:basedOn w:val="35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2">
    <w:name w:val="Medium Grid 1 Accent 6"/>
    <w:basedOn w:val="35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3">
    <w:name w:val="Medium Grid 2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1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2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3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4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5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9">
    <w:name w:val="Medium Grid 2 Accent 6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01">
    <w:name w:val="Medium Grid 3 Accent 1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2">
    <w:name w:val="Medium Grid 3 Accent 2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7">
    <w:name w:val="Dark List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8">
    <w:name w:val="Dark List Accent 1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9">
    <w:name w:val="Dark List Accent 2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10">
    <w:name w:val="Dark List Accent 3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1">
    <w:name w:val="Dark List Accent 4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2">
    <w:name w:val="Dark List Accent 5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3">
    <w:name w:val="Dark List Accent 6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4">
    <w:name w:val="Colorful Shading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1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2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3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8">
    <w:name w:val="Colorful Shading Accent 4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Shading Accent 5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0">
    <w:name w:val="Colorful Shading Accent 6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1">
    <w:name w:val="Colorful List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2">
    <w:name w:val="Colorful List Accent 1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3">
    <w:name w:val="Colorful List Accent 2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4">
    <w:name w:val="Colorful List Accent 3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5">
    <w:name w:val="Colorful List Accent 4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6">
    <w:name w:val="Colorful List Accent 5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7">
    <w:name w:val="Colorful List Accent 6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8">
    <w:name w:val="Colorful Grid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9">
    <w:name w:val="Colorful Grid Accent 1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30">
    <w:name w:val="Colorful Grid Accent 2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1">
    <w:name w:val="Colorful Grid Accent 3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2">
    <w:name w:val="Colorful Grid Accent 4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3">
    <w:name w:val="Colorful Grid Accent 5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4">
    <w:name w:val="Colorful Grid Accent 6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6">
    <w:name w:val="Strong"/>
    <w:basedOn w:val="135"/>
    <w:qFormat/>
    <w:uiPriority w:val="22"/>
    <w:rPr>
      <w:b/>
      <w:bCs/>
    </w:rPr>
  </w:style>
  <w:style w:type="character" w:styleId="137">
    <w:name w:val="Emphasis"/>
    <w:basedOn w:val="135"/>
    <w:qFormat/>
    <w:uiPriority w:val="20"/>
    <w:rPr>
      <w:i/>
      <w:iCs/>
    </w:rPr>
  </w:style>
  <w:style w:type="character" w:customStyle="1" w:styleId="138">
    <w:name w:val="Header Char"/>
    <w:basedOn w:val="135"/>
    <w:link w:val="26"/>
    <w:qFormat/>
    <w:uiPriority w:val="99"/>
  </w:style>
  <w:style w:type="character" w:customStyle="1" w:styleId="139">
    <w:name w:val="Footer Char"/>
    <w:basedOn w:val="135"/>
    <w:link w:val="25"/>
    <w:qFormat/>
    <w:uiPriority w:val="99"/>
  </w:style>
  <w:style w:type="paragraph" w:styleId="140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41">
    <w:name w:val="Heading 1 Char"/>
    <w:basedOn w:val="135"/>
    <w:link w:val="4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42">
    <w:name w:val="Heading 2 Char"/>
    <w:basedOn w:val="135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3">
    <w:name w:val="Heading 3 Char"/>
    <w:basedOn w:val="135"/>
    <w:link w:val="6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4">
    <w:name w:val="Title Char"/>
    <w:basedOn w:val="135"/>
    <w:link w:val="34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5">
    <w:name w:val="Subtitle Char"/>
    <w:basedOn w:val="135"/>
    <w:link w:val="27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6">
    <w:name w:val="List Paragraph"/>
    <w:basedOn w:val="1"/>
    <w:qFormat/>
    <w:uiPriority w:val="34"/>
    <w:pPr>
      <w:ind w:left="720"/>
      <w:contextualSpacing/>
    </w:pPr>
  </w:style>
  <w:style w:type="character" w:customStyle="1" w:styleId="147">
    <w:name w:val="Body Text Char"/>
    <w:basedOn w:val="135"/>
    <w:link w:val="20"/>
    <w:qFormat/>
    <w:uiPriority w:val="99"/>
  </w:style>
  <w:style w:type="character" w:customStyle="1" w:styleId="148">
    <w:name w:val="Body Text 2 Char"/>
    <w:basedOn w:val="135"/>
    <w:link w:val="29"/>
    <w:qFormat/>
    <w:uiPriority w:val="99"/>
  </w:style>
  <w:style w:type="character" w:customStyle="1" w:styleId="149">
    <w:name w:val="Body Text 3 Char"/>
    <w:basedOn w:val="135"/>
    <w:link w:val="18"/>
    <w:qFormat/>
    <w:uiPriority w:val="99"/>
    <w:rPr>
      <w:sz w:val="16"/>
      <w:szCs w:val="16"/>
    </w:rPr>
  </w:style>
  <w:style w:type="character" w:customStyle="1" w:styleId="150">
    <w:name w:val="Macro Text Char"/>
    <w:basedOn w:val="135"/>
    <w:link w:val="3"/>
    <w:qFormat/>
    <w:uiPriority w:val="99"/>
    <w:rPr>
      <w:rFonts w:ascii="Courier" w:hAnsi="Courier"/>
      <w:sz w:val="20"/>
      <w:szCs w:val="20"/>
    </w:rPr>
  </w:style>
  <w:style w:type="paragraph" w:styleId="151">
    <w:name w:val="Quote"/>
    <w:basedOn w:val="1"/>
    <w:next w:val="1"/>
    <w:link w:val="152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2">
    <w:name w:val="Quote Char"/>
    <w:basedOn w:val="135"/>
    <w:link w:val="151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3">
    <w:name w:val="Heading 4 Char"/>
    <w:basedOn w:val="135"/>
    <w:link w:val="7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4">
    <w:name w:val="Heading 5 Char"/>
    <w:basedOn w:val="135"/>
    <w:link w:val="8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5">
    <w:name w:val="Heading 6 Char"/>
    <w:basedOn w:val="135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6">
    <w:name w:val="Heading 7 Char"/>
    <w:basedOn w:val="135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7">
    <w:name w:val="Heading 8 Char"/>
    <w:basedOn w:val="135"/>
    <w:link w:val="11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8">
    <w:name w:val="Heading 9 Char"/>
    <w:basedOn w:val="135"/>
    <w:link w:val="12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9">
    <w:name w:val="Intense Quote"/>
    <w:basedOn w:val="1"/>
    <w:next w:val="1"/>
    <w:link w:val="160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Intense Quote Char"/>
    <w:basedOn w:val="135"/>
    <w:link w:val="159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1">
    <w:name w:val="Subtle Emphasis"/>
    <w:basedOn w:val="135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2">
    <w:name w:val="Intense Emphasis"/>
    <w:basedOn w:val="135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3">
    <w:name w:val="Subtle Reference"/>
    <w:basedOn w:val="135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4">
    <w:name w:val="Intense Reference"/>
    <w:basedOn w:val="135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5">
    <w:name w:val="Book Title"/>
    <w:basedOn w:val="135"/>
    <w:qFormat/>
    <w:uiPriority w:val="33"/>
    <w:rPr>
      <w:b/>
      <w:bCs/>
      <w:smallCaps/>
      <w:spacing w:val="5"/>
    </w:rPr>
  </w:style>
  <w:style w:type="paragraph" w:customStyle="1" w:styleId="166">
    <w:name w:val="TOC Heading"/>
    <w:basedOn w:val="4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62</TotalTime>
  <ScaleCrop>false</ScaleCrop>
  <LinksUpToDate>false</LinksUpToDate>
  <CharactersWithSpaces>0</CharactersWithSpaces>
  <Application>WPS Office_11.8.2.9831_F1E327BC-269C-435d-A152-05C5408002CA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2013-12-27T15:15:00Z</dcterms:created>
  <dc:creator>python-docx</dc:creator>
  <dc:description>generated by python-docx</dc:description>
  <cp:lastModifiedBy>travelling</cp:lastModifiedBy>
  <dcterms:modified xsi:type="dcterms:W3CDTF">2026-08-11T09:45:59Z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2052-11.8.2.9831</vt:lpwstr>
  </property>
  <property fmtid="{D5CDD505-2E9C-101B-9397-08002B2CF9AE}" pid="3" name="ICV">
    <vt:lpwstr>1F8031F10D0D4B50BAD48AA045C0847F</vt:lpwstr>
  </property>
</Properties>
</file>